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AAA8A">
      <w:pPr>
        <w:spacing w:before="0" w:after="0" w:line="408" w:lineRule="auto"/>
        <w:ind w:left="120"/>
        <w:jc w:val="center"/>
      </w:pPr>
      <w:bookmarkStart w:id="0" w:name="block-49707058"/>
      <w:bookmarkStart w:id="28" w:name="_GoBack"/>
      <w:bookmarkEnd w:id="28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 w14:paraId="65634D4D">
      <w:pPr>
        <w:spacing w:before="0" w:after="0" w:line="408" w:lineRule="auto"/>
        <w:ind w:left="120"/>
        <w:jc w:val="center"/>
      </w:pPr>
      <w:bookmarkStart w:id="1" w:name="b3de95a0-e130-48e2-a18c-e3421c12e8af"/>
      <w:r>
        <w:rPr>
          <w:rFonts w:ascii="Times New Roman" w:hAnsi="Times New Roman"/>
          <w:b/>
          <w:i w:val="0"/>
          <w:color w:val="000000"/>
          <w:sz w:val="28"/>
        </w:rPr>
        <w:t>муниципальный район Кугарчинский район Республики Башкортостан</w:t>
      </w:r>
      <w:bookmarkEnd w:id="1"/>
      <w:r>
        <w:rPr>
          <w:sz w:val="28"/>
        </w:rPr>
        <w:br w:type="textWrapping"/>
      </w:r>
      <w:bookmarkStart w:id="2" w:name="b3de95a0-e130-48e2-a18c-e3421c12e8af"/>
      <w:r>
        <w:rPr>
          <w:rFonts w:ascii="Times New Roman" w:hAnsi="Times New Roman"/>
          <w:b/>
          <w:i w:val="0"/>
          <w:color w:val="000000"/>
          <w:sz w:val="28"/>
        </w:rPr>
        <w:t xml:space="preserve"> муниципальное бюджетное общеобразовательное учреждение основная </w:t>
      </w:r>
      <w:bookmarkEnd w:id="2"/>
    </w:p>
    <w:p w14:paraId="014DAA42">
      <w:pPr>
        <w:spacing w:before="0" w:after="0" w:line="408" w:lineRule="auto"/>
        <w:ind w:left="120"/>
        <w:jc w:val="center"/>
      </w:pPr>
      <w:bookmarkStart w:id="3" w:name="b87bf85c-5ffc-4767-ae37-927ac69312d3"/>
      <w:r>
        <w:rPr>
          <w:rFonts w:ascii="Times New Roman" w:hAnsi="Times New Roman"/>
          <w:b/>
          <w:i w:val="0"/>
          <w:color w:val="000000"/>
          <w:sz w:val="28"/>
        </w:rPr>
        <w:t>общеобразовательная школа им.Ежова Н.Г. с.Волостновка</w:t>
      </w:r>
      <w:bookmarkEnd w:id="3"/>
    </w:p>
    <w:p w14:paraId="60FE545E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МБОУ ООШ с. Волостновка</w:t>
      </w:r>
    </w:p>
    <w:p w14:paraId="732E28BF">
      <w:pPr>
        <w:spacing w:before="0" w:after="0"/>
        <w:ind w:left="120"/>
        <w:jc w:val="left"/>
      </w:pPr>
    </w:p>
    <w:p w14:paraId="569885CC">
      <w:pPr>
        <w:spacing w:before="0" w:after="0"/>
        <w:ind w:left="120"/>
        <w:jc w:val="left"/>
      </w:pPr>
    </w:p>
    <w:p w14:paraId="03A793C7">
      <w:pPr>
        <w:spacing w:before="0" w:after="0"/>
        <w:ind w:left="120"/>
        <w:jc w:val="left"/>
      </w:pPr>
    </w:p>
    <w:p w14:paraId="462C24AE">
      <w:pPr>
        <w:spacing w:before="0" w:after="0"/>
        <w:ind w:left="120"/>
        <w:jc w:val="left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26A8C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1C4917E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692BCC6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0660D585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BEBFD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Байназаров А.Ш.</w:t>
            </w:r>
          </w:p>
          <w:p w14:paraId="37736015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«30» августа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14:paraId="5EFBA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85AC6E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A426C1A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14:paraId="413A0D3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18F2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14:paraId="37139A0F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«30» августа   2024 г.</w:t>
            </w:r>
          </w:p>
          <w:p w14:paraId="6E0A70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2B4B5B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422558D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0BDDA521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3A14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Варнавская Р.Ф.</w:t>
            </w:r>
          </w:p>
          <w:p w14:paraId="5114A36D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 от «30» августа   2024 г.</w:t>
            </w:r>
          </w:p>
          <w:p w14:paraId="2EA90E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DC2E4F4">
      <w:pPr>
        <w:spacing w:before="0" w:after="0"/>
        <w:ind w:left="120"/>
        <w:jc w:val="left"/>
      </w:pPr>
    </w:p>
    <w:p w14:paraId="72888366">
      <w:pPr>
        <w:spacing w:before="0" w:after="0"/>
        <w:ind w:left="120"/>
        <w:jc w:val="left"/>
      </w:pPr>
    </w:p>
    <w:p w14:paraId="192C4A24">
      <w:pPr>
        <w:spacing w:before="0" w:after="0"/>
        <w:ind w:left="120"/>
        <w:jc w:val="left"/>
      </w:pPr>
    </w:p>
    <w:p w14:paraId="316DF03D">
      <w:pPr>
        <w:spacing w:before="0" w:after="0"/>
        <w:ind w:left="120"/>
        <w:jc w:val="left"/>
      </w:pPr>
    </w:p>
    <w:p w14:paraId="72C8CE8F">
      <w:pPr>
        <w:spacing w:before="0" w:after="0"/>
        <w:ind w:left="120"/>
        <w:jc w:val="left"/>
      </w:pPr>
    </w:p>
    <w:p w14:paraId="03383124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 w14:paraId="3FECF1F6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6555641)</w:t>
      </w:r>
    </w:p>
    <w:p w14:paraId="174C30DA">
      <w:pPr>
        <w:spacing w:before="0" w:after="0"/>
        <w:ind w:left="120"/>
        <w:jc w:val="center"/>
      </w:pPr>
    </w:p>
    <w:p w14:paraId="45F288AA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курса «Вероятность и статистика»</w:t>
      </w:r>
    </w:p>
    <w:p w14:paraId="50282828"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7-9 классов </w:t>
      </w:r>
    </w:p>
    <w:p w14:paraId="29E17DAB">
      <w:pPr>
        <w:spacing w:before="0" w:after="0"/>
        <w:ind w:left="120"/>
        <w:jc w:val="center"/>
      </w:pPr>
    </w:p>
    <w:p w14:paraId="79DB3EBC">
      <w:pPr>
        <w:spacing w:before="0" w:after="0"/>
        <w:ind w:left="120"/>
        <w:jc w:val="center"/>
      </w:pPr>
    </w:p>
    <w:p w14:paraId="14E87388">
      <w:pPr>
        <w:spacing w:before="0" w:after="0"/>
        <w:ind w:left="120"/>
        <w:jc w:val="center"/>
      </w:pPr>
    </w:p>
    <w:p w14:paraId="3BDF0655">
      <w:pPr>
        <w:spacing w:before="0" w:after="0"/>
        <w:ind w:left="120"/>
        <w:jc w:val="center"/>
      </w:pPr>
    </w:p>
    <w:p w14:paraId="34C86A86">
      <w:pPr>
        <w:spacing w:before="0" w:after="0"/>
        <w:ind w:left="120"/>
        <w:jc w:val="center"/>
      </w:pPr>
    </w:p>
    <w:p w14:paraId="3BF7136E">
      <w:pPr>
        <w:spacing w:before="0" w:after="0"/>
        <w:ind w:left="120"/>
        <w:jc w:val="center"/>
      </w:pPr>
    </w:p>
    <w:p w14:paraId="77B2659E">
      <w:pPr>
        <w:spacing w:before="0" w:after="0"/>
        <w:ind w:left="120"/>
        <w:jc w:val="center"/>
      </w:pPr>
    </w:p>
    <w:p w14:paraId="2562AEA7">
      <w:pPr>
        <w:spacing w:before="0" w:after="0"/>
        <w:ind w:left="120"/>
        <w:jc w:val="center"/>
      </w:pPr>
    </w:p>
    <w:p w14:paraId="24C10C58">
      <w:pPr>
        <w:spacing w:before="0" w:after="0"/>
        <w:ind w:left="120"/>
        <w:jc w:val="center"/>
      </w:pPr>
    </w:p>
    <w:p w14:paraId="21D1E3C0">
      <w:pPr>
        <w:spacing w:before="0" w:after="0"/>
        <w:ind w:left="120"/>
        <w:jc w:val="center"/>
      </w:pPr>
    </w:p>
    <w:p w14:paraId="71CD2A57">
      <w:pPr>
        <w:spacing w:before="0" w:after="0"/>
        <w:ind w:left="120"/>
        <w:jc w:val="center"/>
      </w:pPr>
    </w:p>
    <w:p w14:paraId="62247D86">
      <w:pPr>
        <w:spacing w:before="0" w:after="0"/>
        <w:ind w:left="120"/>
        <w:jc w:val="center"/>
      </w:pPr>
    </w:p>
    <w:p w14:paraId="14432A9D">
      <w:pPr>
        <w:spacing w:before="0" w:after="0"/>
        <w:ind w:left="120"/>
        <w:jc w:val="center"/>
      </w:pPr>
      <w:bookmarkStart w:id="4" w:name="056d9d5c-b2bc-4133-b8cf-f3db506692dc"/>
      <w:r>
        <w:rPr>
          <w:rFonts w:ascii="Times New Roman" w:hAnsi="Times New Roman"/>
          <w:b/>
          <w:i w:val="0"/>
          <w:color w:val="000000"/>
          <w:sz w:val="28"/>
        </w:rPr>
        <w:t>Волостновка</w:t>
      </w:r>
      <w:bookmarkEnd w:id="4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</w:p>
    <w:p w14:paraId="05344941">
      <w:pPr>
        <w:spacing w:before="0" w:after="0"/>
        <w:ind w:left="120"/>
        <w:jc w:val="left"/>
      </w:pPr>
    </w:p>
    <w:p w14:paraId="73AC289D">
      <w:pPr>
        <w:sectPr>
          <w:pgSz w:w="11906" w:h="16383"/>
          <w:cols w:space="720" w:num="1"/>
        </w:sectPr>
      </w:pPr>
      <w:bookmarkStart w:id="5" w:name="block-49707058"/>
    </w:p>
    <w:bookmarkEnd w:id="0"/>
    <w:bookmarkEnd w:id="5"/>
    <w:p w14:paraId="100AF3DB">
      <w:pPr>
        <w:spacing w:before="0" w:after="0" w:line="264" w:lineRule="auto"/>
        <w:ind w:left="120"/>
        <w:jc w:val="both"/>
      </w:pPr>
      <w:bookmarkStart w:id="6" w:name="block-49707057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2614195A">
      <w:pPr>
        <w:spacing w:before="0" w:after="0" w:line="264" w:lineRule="auto"/>
        <w:ind w:left="120"/>
        <w:jc w:val="both"/>
      </w:pPr>
    </w:p>
    <w:p w14:paraId="1BBA42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FB08CD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24E253E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1060BC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2BFAAA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131191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AB018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1535C8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3BD324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5AC1B9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4551D13C">
      <w:pPr>
        <w:spacing w:before="0" w:after="0" w:line="264" w:lineRule="auto"/>
        <w:ind w:firstLine="600"/>
        <w:jc w:val="both"/>
      </w:pPr>
      <w:bookmarkStart w:id="7" w:name="b3c9237e-6172-48ee-b1c7-f6774da89513"/>
      <w:r>
        <w:rPr>
          <w:rFonts w:ascii="Times New Roman" w:hAnsi="Times New Roman"/>
          <w:b w:val="0"/>
          <w:i w:val="0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14:paraId="119429D8">
      <w:pPr>
        <w:sectPr>
          <w:pgSz w:w="11906" w:h="16383"/>
          <w:cols w:space="720" w:num="1"/>
        </w:sectPr>
      </w:pPr>
      <w:bookmarkStart w:id="8" w:name="block-49707057"/>
    </w:p>
    <w:bookmarkEnd w:id="6"/>
    <w:bookmarkEnd w:id="8"/>
    <w:p w14:paraId="2876BE6F">
      <w:pPr>
        <w:spacing w:before="0" w:after="0" w:line="264" w:lineRule="auto"/>
        <w:ind w:left="120"/>
        <w:jc w:val="both"/>
      </w:pPr>
      <w:bookmarkStart w:id="9" w:name="block-49707053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497D49F7">
      <w:pPr>
        <w:spacing w:before="0" w:after="0" w:line="264" w:lineRule="auto"/>
        <w:ind w:left="120"/>
        <w:jc w:val="both"/>
      </w:pPr>
    </w:p>
    <w:p w14:paraId="659DA43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51007F1A">
      <w:pPr>
        <w:spacing w:before="0" w:after="0" w:line="264" w:lineRule="auto"/>
        <w:ind w:left="120"/>
        <w:jc w:val="both"/>
      </w:pPr>
    </w:p>
    <w:p w14:paraId="1CA297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11C6774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2C53BB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5127437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923346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6B87BDEB">
      <w:pPr>
        <w:spacing w:before="0" w:after="0" w:line="264" w:lineRule="auto"/>
        <w:ind w:left="120"/>
        <w:jc w:val="both"/>
      </w:pPr>
    </w:p>
    <w:p w14:paraId="25CBA4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данных в виде таблиц, диаграмм, графиков.</w:t>
      </w:r>
    </w:p>
    <w:p w14:paraId="07D0BAD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1A92315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3C9C9FD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7F6344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0DB3725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2204472E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1628D393">
      <w:pPr>
        <w:spacing w:before="0" w:after="0" w:line="264" w:lineRule="auto"/>
        <w:ind w:left="120"/>
        <w:jc w:val="both"/>
      </w:pPr>
    </w:p>
    <w:p w14:paraId="73CE42E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5E3261A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1FFDF26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5DAD10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08B154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42CB0BF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27313186">
      <w:pPr>
        <w:sectPr>
          <w:pgSz w:w="11906" w:h="16383"/>
          <w:cols w:space="720" w:num="1"/>
        </w:sectPr>
      </w:pPr>
      <w:bookmarkStart w:id="10" w:name="block-49707053"/>
    </w:p>
    <w:bookmarkEnd w:id="9"/>
    <w:bookmarkEnd w:id="10"/>
    <w:p w14:paraId="0336E187">
      <w:pPr>
        <w:spacing w:before="0" w:after="0" w:line="264" w:lineRule="auto"/>
        <w:ind w:left="120"/>
        <w:jc w:val="both"/>
      </w:pPr>
      <w:bookmarkStart w:id="11" w:name="block-49707054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669D68E4">
      <w:pPr>
        <w:spacing w:before="0" w:after="0" w:line="264" w:lineRule="auto"/>
        <w:ind w:left="120"/>
        <w:jc w:val="both"/>
      </w:pPr>
    </w:p>
    <w:p w14:paraId="2C875DF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7E9BED79">
      <w:pPr>
        <w:spacing w:before="0" w:after="0" w:line="264" w:lineRule="auto"/>
        <w:ind w:left="120"/>
        <w:jc w:val="both"/>
      </w:pPr>
    </w:p>
    <w:p w14:paraId="49B94EA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0"/>
          <w:i w:val="0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14:paraId="7A040F7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патриотическое воспитание:</w:t>
      </w:r>
    </w:p>
    <w:p w14:paraId="081688B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C97CAC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гражданское и духовно-нравственное воспитание:</w:t>
      </w:r>
    </w:p>
    <w:p w14:paraId="653CF22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1C1A38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трудовое воспитание:</w:t>
      </w:r>
    </w:p>
    <w:p w14:paraId="666AFC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050214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4) эстетическое воспитание:</w:t>
      </w:r>
    </w:p>
    <w:p w14:paraId="6413A9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25B5BE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 ценности научного познания:</w:t>
      </w:r>
    </w:p>
    <w:p w14:paraId="053D03D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4D5DF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14:paraId="655DA8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7060F4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 экологическое воспитание:</w:t>
      </w:r>
    </w:p>
    <w:p w14:paraId="707AE67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DB8F55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8) адаптация к изменяющимся условиям социальной и природной среды:</w:t>
      </w:r>
    </w:p>
    <w:p w14:paraId="379BF77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323D82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D05DF5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D8B4B2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3803E3A5">
      <w:pPr>
        <w:spacing w:before="0" w:after="0" w:line="264" w:lineRule="auto"/>
        <w:ind w:left="120"/>
        <w:jc w:val="both"/>
      </w:pPr>
    </w:p>
    <w:p w14:paraId="600286FC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</w:t>
      </w:r>
    </w:p>
    <w:p w14:paraId="61FBFA47">
      <w:pPr>
        <w:spacing w:before="0" w:after="0" w:line="264" w:lineRule="auto"/>
        <w:ind w:left="120"/>
        <w:jc w:val="both"/>
      </w:pPr>
    </w:p>
    <w:p w14:paraId="71F80DAC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действия:</w:t>
      </w:r>
    </w:p>
    <w:p w14:paraId="66C81A7A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B571F45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193516C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D2F6AA8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5055C78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8662D28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BDAFCB3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E0DDD14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D88FF17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7EE2D35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8D93DCE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C70883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Работа с информацией:</w:t>
      </w:r>
    </w:p>
    <w:p w14:paraId="4E4E0F65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7AA765FC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48270CC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5C2C74F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4143AE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действия:</w:t>
      </w:r>
    </w:p>
    <w:p w14:paraId="5CDD6EEE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0B38B6CE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DD6E406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CA5AFF1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3A85824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AB8F701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3DB7A0C">
      <w:pPr>
        <w:spacing w:before="0" w:after="0" w:line="264" w:lineRule="auto"/>
        <w:ind w:left="120"/>
        <w:jc w:val="both"/>
      </w:pPr>
    </w:p>
    <w:p w14:paraId="4A28224D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</w:t>
      </w:r>
    </w:p>
    <w:p w14:paraId="45992197">
      <w:pPr>
        <w:spacing w:before="0" w:after="0" w:line="264" w:lineRule="auto"/>
        <w:ind w:left="120"/>
        <w:jc w:val="both"/>
      </w:pPr>
    </w:p>
    <w:p w14:paraId="2543F97E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Самоорганизация:</w:t>
      </w:r>
    </w:p>
    <w:p w14:paraId="211BA372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92707B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Самоконтроль, эмоциональный интеллект:</w:t>
      </w:r>
    </w:p>
    <w:p w14:paraId="0210D988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42D741FE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591BF0E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7359456">
      <w:pPr>
        <w:spacing w:before="0" w:after="0" w:line="264" w:lineRule="auto"/>
        <w:ind w:left="120"/>
        <w:jc w:val="both"/>
      </w:pPr>
    </w:p>
    <w:p w14:paraId="549CCD3F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03A1B064">
      <w:pPr>
        <w:spacing w:before="0" w:after="0" w:line="264" w:lineRule="auto"/>
        <w:ind w:left="120"/>
        <w:jc w:val="both"/>
      </w:pPr>
    </w:p>
    <w:p w14:paraId="3B947213">
      <w:pPr>
        <w:spacing w:before="0" w:after="0" w:line="264" w:lineRule="auto"/>
        <w:ind w:firstLine="600"/>
        <w:jc w:val="both"/>
      </w:pPr>
      <w:bookmarkStart w:id="12" w:name="_Toc124426249"/>
      <w:bookmarkEnd w:id="12"/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7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результаты:</w:t>
      </w:r>
    </w:p>
    <w:p w14:paraId="5327128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36EB5E1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7C11DE4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4B2AF82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7CCD2D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8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результаты:</w:t>
      </w:r>
    </w:p>
    <w:p w14:paraId="6ECEF0F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5FE6B5A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49A078F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14:paraId="7AE1DD3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4C0A59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14:paraId="6646BA3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4DFFC1E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72185C4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8"/>
        </w:rPr>
        <w:t>в 9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результаты:</w:t>
      </w:r>
    </w:p>
    <w:p w14:paraId="2A0E13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5E6B615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370FDDE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24AE18E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302A57D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4C3D4B7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случайной величине и о распределении вероятностей.</w:t>
      </w:r>
    </w:p>
    <w:p w14:paraId="39B7615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40F03092">
      <w:pPr>
        <w:sectPr>
          <w:pgSz w:w="11906" w:h="16383"/>
          <w:cols w:space="720" w:num="1"/>
        </w:sectPr>
      </w:pPr>
      <w:bookmarkStart w:id="13" w:name="block-49707054"/>
    </w:p>
    <w:bookmarkEnd w:id="11"/>
    <w:bookmarkEnd w:id="13"/>
    <w:p w14:paraId="454E6901">
      <w:pPr>
        <w:spacing w:before="0" w:after="0"/>
        <w:ind w:left="120"/>
        <w:jc w:val="left"/>
      </w:pPr>
      <w:bookmarkStart w:id="14" w:name="block-49707055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1F7D8030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4248"/>
        <w:gridCol w:w="1497"/>
        <w:gridCol w:w="1617"/>
        <w:gridCol w:w="1692"/>
        <w:gridCol w:w="2798"/>
      </w:tblGrid>
      <w:tr w14:paraId="23DE37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52B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08D2195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5B49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4F8B25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C86A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4AEC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9ABE97E">
            <w:pPr>
              <w:spacing w:before="0" w:after="0"/>
              <w:ind w:left="135"/>
              <w:jc w:val="left"/>
            </w:pPr>
          </w:p>
        </w:tc>
      </w:tr>
      <w:tr w14:paraId="4A4C8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3E2E1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699CAD">
            <w:pPr>
              <w:jc w:val="left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A48E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6CC288D"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98AB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A5BF8CC"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B49B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F6F8E3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5FAC6BE">
            <w:pPr>
              <w:jc w:val="left"/>
            </w:pPr>
          </w:p>
        </w:tc>
      </w:tr>
      <w:tr w14:paraId="511200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B12D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154C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4997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F853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17D7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5E3E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590D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9D3E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01A6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A3C7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6992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C4B4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1943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C437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3083F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9D53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D602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5354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AC9C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02957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67F8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BAACC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6866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0701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49C9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45F2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60C94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C2A8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1D8B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92BF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A460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F527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A6D7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F764E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A9E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3F17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21D5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7763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FE86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EEA8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A5CE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https://m.edsoo.ru/7f415fdc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79A9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FDD9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9CA93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7A21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9708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66318F">
            <w:pPr>
              <w:jc w:val="left"/>
            </w:pPr>
          </w:p>
        </w:tc>
      </w:tr>
    </w:tbl>
    <w:p w14:paraId="723E7B40">
      <w:pPr>
        <w:sectPr>
          <w:pgSz w:w="16383" w:h="11906" w:orient="landscape"/>
          <w:cols w:space="720" w:num="1"/>
        </w:sectPr>
      </w:pPr>
    </w:p>
    <w:p w14:paraId="1DFF81EC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2400"/>
        <w:gridCol w:w="1453"/>
        <w:gridCol w:w="2494"/>
        <w:gridCol w:w="2614"/>
        <w:gridCol w:w="3939"/>
      </w:tblGrid>
      <w:tr w14:paraId="6471DE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7EFB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268CB3A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CA19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D64C4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165C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4FC1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F2F12F">
            <w:pPr>
              <w:spacing w:before="0" w:after="0"/>
              <w:ind w:left="135"/>
              <w:jc w:val="left"/>
            </w:pPr>
          </w:p>
        </w:tc>
      </w:tr>
      <w:tr w14:paraId="05BE6D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3D581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CFC7AC5">
            <w:pPr>
              <w:jc w:val="left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62DC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7A01F19"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2C54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649A416"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20D6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22013A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0775CFF">
            <w:pPr>
              <w:jc w:val="left"/>
            </w:pPr>
          </w:p>
        </w:tc>
      </w:tr>
      <w:tr w14:paraId="71315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8711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A516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7696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456A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67A8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6172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D4F8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7E25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4026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F398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ADCA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0C57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252C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9612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D000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01C7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80B2A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45ED1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58CB9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FB71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305E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5A8C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4790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70AD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E73B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29BE5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2013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AC4F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F85E5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2641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C089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25CB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1A16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FCD0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D23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756D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B7FF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6456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F084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EAC3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1D59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9171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026E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6B2A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F2F3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4CB28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B790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D82E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B27B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2A4D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40F4E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198D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7F37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906BBC">
            <w:pPr>
              <w:jc w:val="left"/>
            </w:pPr>
          </w:p>
        </w:tc>
      </w:tr>
    </w:tbl>
    <w:p w14:paraId="77E08ABD">
      <w:pPr>
        <w:sectPr>
          <w:pgSz w:w="16383" w:h="11906" w:orient="landscape"/>
          <w:cols w:space="720" w:num="1"/>
        </w:sectPr>
      </w:pPr>
    </w:p>
    <w:p w14:paraId="7916744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2400"/>
        <w:gridCol w:w="1453"/>
        <w:gridCol w:w="2494"/>
        <w:gridCol w:w="2614"/>
        <w:gridCol w:w="3939"/>
      </w:tblGrid>
      <w:tr w14:paraId="7A7374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768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96F3BF6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44C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DDA10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6DFA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72F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C571CE">
            <w:pPr>
              <w:spacing w:before="0" w:after="0"/>
              <w:ind w:left="135"/>
              <w:jc w:val="left"/>
            </w:pPr>
          </w:p>
        </w:tc>
      </w:tr>
      <w:tr w14:paraId="50D5B9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25517F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FF901F">
            <w:pPr>
              <w:jc w:val="left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446E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256BBAB"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DDE8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8E809B5"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0038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9DBD07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0BA8BCF">
            <w:pPr>
              <w:jc w:val="left"/>
            </w:pPr>
          </w:p>
        </w:tc>
      </w:tr>
      <w:tr w14:paraId="1B3C0B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D096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BCFE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844C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BCC2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A8D9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8927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https://m.edsoo.ru/7f41a302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A42E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D992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A320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E90B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6516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5F52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01FA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https://m.edsoo.ru/7f41a302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0EA5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C9DA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C133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059A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4BD6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0BEC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A176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https://m.edsoo.ru/7f41a302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2B2E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27D8D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66F1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B4D7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6E63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89E7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53962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https://m.edsoo.ru/7f41a302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B250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461C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271A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4EB8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C207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026B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BAD0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https://m.edsoo.ru/7f41a302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0E78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6897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D461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6B76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8706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3475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36C3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https://m.edsoo.ru/7f41a302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2A32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B2564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461DB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5551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6E9F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C09FBA">
            <w:pPr>
              <w:jc w:val="left"/>
            </w:pPr>
          </w:p>
        </w:tc>
      </w:tr>
    </w:tbl>
    <w:p w14:paraId="34074972">
      <w:pPr>
        <w:sectPr>
          <w:pgSz w:w="16383" w:h="11906" w:orient="landscape"/>
          <w:cols w:space="720" w:num="1"/>
        </w:sectPr>
      </w:pPr>
    </w:p>
    <w:p w14:paraId="33DA84E8">
      <w:pPr>
        <w:sectPr>
          <w:pgSz w:w="16383" w:h="11906" w:orient="landscape"/>
          <w:cols w:space="720" w:num="1"/>
        </w:sectPr>
      </w:pPr>
      <w:bookmarkStart w:id="15" w:name="block-49707055"/>
    </w:p>
    <w:bookmarkEnd w:id="14"/>
    <w:bookmarkEnd w:id="15"/>
    <w:p w14:paraId="73AB2306">
      <w:pPr>
        <w:spacing w:before="0" w:after="0"/>
        <w:ind w:left="120"/>
        <w:jc w:val="left"/>
      </w:pPr>
      <w:bookmarkStart w:id="16" w:name="block-49707056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12C55E70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 w14:paraId="24BF39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DA9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3F38265"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75B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07681082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84CF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C356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23895BA6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0B1B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CEF7368">
            <w:pPr>
              <w:spacing w:before="0" w:after="0"/>
              <w:ind w:left="135"/>
              <w:jc w:val="left"/>
            </w:pPr>
          </w:p>
        </w:tc>
      </w:tr>
      <w:tr w14:paraId="57B6C6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744613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65BB007">
            <w:pPr>
              <w:jc w:val="left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E69D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C39F3CD"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C2BA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6FB2417"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2E5E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2B73FE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552482E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81DBD47">
            <w:pPr>
              <w:jc w:val="left"/>
            </w:pPr>
          </w:p>
        </w:tc>
      </w:tr>
      <w:tr w14:paraId="7677E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8D41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652E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8D43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30E6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BAAF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4FE23C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3A7C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"https://m.edsoo.ru/863ec1f8"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https://m.edsoo.ru/863ec1f8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B3E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ACE6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93C2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4A2F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653D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0B66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3D9217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2C11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"https://m.edsoo.ru/863ec324"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https://m.edsoo.ru/863ec324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635D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3CF0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06B9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3265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0DB0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0778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15329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F158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"https://m.edsoo.ru/863ec78e"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https://m.edsoo.ru/863ec78e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7818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C76D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554A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FC71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51FC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88A4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190DF1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37655E">
            <w:pPr>
              <w:spacing w:before="0" w:after="0"/>
              <w:ind w:left="135"/>
              <w:jc w:val="left"/>
            </w:pPr>
          </w:p>
        </w:tc>
      </w:tr>
      <w:tr w14:paraId="060FDA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970A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C5FF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0236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3B37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0354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0337B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535B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"https://m.edsoo.ru/863ed18e"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https://m.edsoo.ru/863ed18e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8AF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EE45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CA06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E39A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3CDC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FEE2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3AD31B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5CDC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"https://m.edsoo.ru/863ed602"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https://m.edsoo.ru/863ed602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0663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85F0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4D3C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74D0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6DE1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21F0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5BC312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FCBA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"https://m.edsoo.ru/863ed72e"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https://m.edsoo.ru/863ed72e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7141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D6B1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D14A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6986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1CE9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2677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27F4F5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B90C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"https://m.edsoo.ru/863ed846"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AFC3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7E8B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76B1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47E4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7E8E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EC58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F31C1D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82FD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"https://m.edsoo.ru/863ed846"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A955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FD9C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810D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9E25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5B03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5ADC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6E8935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961F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"https://m.edsoo.ru/863edb3e"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https://m.edsoo.ru/863edb3e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9A69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962E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04EA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08AF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3BFF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4295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336DDE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C8F06B">
            <w:pPr>
              <w:spacing w:before="0" w:after="0"/>
              <w:ind w:left="135"/>
              <w:jc w:val="left"/>
            </w:pPr>
          </w:p>
        </w:tc>
      </w:tr>
      <w:tr w14:paraId="0C0B8D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D945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2B01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E502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477F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A7D9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38FDD4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A44C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"https://m.edsoo.ru/863edc6a"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https://m.edsoo.ru/863edc6a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D768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B2BA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6960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282F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25E8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A19B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6DFC70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0708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"https://m.edsoo.ru/863ee07a"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https://m.edsoo.ru/863ee07a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1F87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FA43D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E725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80FC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45E1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0793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4A7761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43AC2E">
            <w:pPr>
              <w:spacing w:before="0" w:after="0"/>
              <w:ind w:left="135"/>
              <w:jc w:val="left"/>
            </w:pPr>
          </w:p>
        </w:tc>
      </w:tr>
      <w:tr w14:paraId="4882FE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A5FAB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916A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C091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3827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2EF3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E96A1F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7F834F">
            <w:pPr>
              <w:spacing w:before="0" w:after="0"/>
              <w:ind w:left="135"/>
              <w:jc w:val="left"/>
            </w:pPr>
          </w:p>
        </w:tc>
      </w:tr>
      <w:tr w14:paraId="2DEE66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6B15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D5D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8855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48EA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D9EE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37712C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EDE5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"https://m.edsoo.ru/863ee390"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https://m.edsoo.ru/863ee390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C20F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2BB3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E9EE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BCD6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ACBB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7730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85E1EB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1EF4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"https://m.edsoo.ru/863ee4bc"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https://m.edsoo.ru/863ee4bc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A1DD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C994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1AEC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5EC6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0430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A2C1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3F3722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CE2A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"https://m.edsoo.ru/863ee69c"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https://m.edsoo.ru/863ee69c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41F1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797FE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4F81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DF8A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7D41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B2C1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F95B2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BD10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"https://m.edsoo.ru/863ee9d0"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https://m.edsoo.ru/863ee9d0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236D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AFC0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DE2A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7B3A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A0F0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431C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CD2167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071854">
            <w:pPr>
              <w:spacing w:before="0" w:after="0"/>
              <w:ind w:left="135"/>
              <w:jc w:val="left"/>
            </w:pPr>
          </w:p>
        </w:tc>
      </w:tr>
      <w:tr w14:paraId="5C2FCD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6610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5A43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0B9A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CC8E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B3BD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9A41B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6ECB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"https://m.edsoo.ru/863eee1c"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A219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2F98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8559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F315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22F0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CE91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86D1A0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8B7B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"https://m.edsoo.ru/863eecc8"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https://m.edsoo.ru/863eecc8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0B4B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C027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85BD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F999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7DA9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05AB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5D6F4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5EE1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"https://m.edsoo.ru/863eef52"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https://m.edsoo.ru/863eef52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4009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C513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BEEE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C4B2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C18E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FEF2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D7AEB7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BF25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"https://m.edsoo.ru/863ef0ba"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4730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8454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37B6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58EE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D117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E367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B57A23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6B10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"https://m.edsoo.ru/863ef236"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https://m.edsoo.ru/863ef236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18F6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6AD0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DF04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195A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52D3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B9F1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1FA3AA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0E0C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"https://m.edsoo.ru/863ef3b2"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https://m.edsoo.ru/863ef3b2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6AFD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A65A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2781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7B88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0920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82CE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77B753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8C7F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"https://m.edsoo.ru/863ef4d4"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https://m.edsoo.ru/863ef4d4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8EEE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F20A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01B0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5930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BC0B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E9A1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84F7AA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34C5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"https://m.edsoo.ru/863ef646"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https://m.edsoo.ru/863ef646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22C3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3DD1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4522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D4AA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3A9F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2A80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9EBF02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C94FD7">
            <w:pPr>
              <w:spacing w:before="0" w:after="0"/>
              <w:ind w:left="135"/>
              <w:jc w:val="left"/>
            </w:pPr>
          </w:p>
        </w:tc>
      </w:tr>
      <w:tr w14:paraId="10D5CE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29F5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9887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E2F4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EC90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1636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FED696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D2B6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"https://m.edsoo.ru/863ef8a8"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https://m.edsoo.ru/863ef8a8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E15F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3A9C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4CD9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33B9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FDFA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F60D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B70613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432B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"https://m.edsoo.ru/863f0186"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https://m.edsoo.ru/863f0186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92D9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0EA9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A5A1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3CE6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4630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7150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E92E92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0EA5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"https://m.edsoo.ru/863efa24"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https://m.edsoo.ru/863efa24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C77B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6E8F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EE1E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E961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7146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9837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D6F9CF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CB2A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"https://m.edsoo.ru/863efbaa"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https://m.edsoo.ru/863efbaa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96BD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865F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B034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D8AC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D982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1F2A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63B8E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901C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"https://m.edsoo.ru/863efec0"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https://m.edsoo.ru/863efec0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DE29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4224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99E63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AFFA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BEF8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B475E0">
            <w:pPr>
              <w:jc w:val="left"/>
            </w:pPr>
          </w:p>
        </w:tc>
      </w:tr>
    </w:tbl>
    <w:p w14:paraId="2111E1EE">
      <w:pPr>
        <w:sectPr>
          <w:pgSz w:w="16383" w:h="11906" w:orient="landscape"/>
          <w:cols w:space="720" w:num="1"/>
        </w:sectPr>
      </w:pPr>
    </w:p>
    <w:p w14:paraId="2573E5F5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 w14:paraId="24DFA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C1E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7148869F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DA80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7BBB966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F96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3AA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381CAA68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749C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6F73A1">
            <w:pPr>
              <w:spacing w:before="0" w:after="0"/>
              <w:ind w:left="135"/>
              <w:jc w:val="left"/>
            </w:pPr>
          </w:p>
        </w:tc>
      </w:tr>
      <w:tr w14:paraId="7338D7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0719AC6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FDC2732">
            <w:pPr>
              <w:jc w:val="left"/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CEE7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E7B0F0F"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43C3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52F92E1"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1E62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CCE863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43687E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192ECF9">
            <w:pPr>
              <w:jc w:val="left"/>
            </w:pPr>
          </w:p>
        </w:tc>
      </w:tr>
      <w:tr w14:paraId="7AC6FE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E3FF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402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F6F0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1BFE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107D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42FC82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FEA1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"https://m.edsoo.ru/863f029e"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https://m.edsoo.ru/863f029e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DD5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5B6A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E7A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0D4E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81FD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C426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86DDD0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5E49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"https://m.edsoo.ru/863f03fc"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https://m.edsoo.ru/863f03fc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776B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C30E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5DD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F89F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8364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CE56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30D084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363D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"https://m.edsoo.ru/863f0578"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https://m.edsoo.ru/863f0578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AA4D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05D7F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D5B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467C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2E27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2AFD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69C778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6990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"https://m.edsoo.ru/863f076c"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https://m.edsoo.ru/863f076c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F6DF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0063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9D2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1C1F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AAAD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30F9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0889E6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65F8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"https://m.edsoo.ru/863f0a50"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https://m.edsoo.ru/863f0a50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5EFC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5280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3E1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83E5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5E26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DF38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8757D0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9317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"https://m.edsoo.ru/863f0a50"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https://m.edsoo.ru/863f0a50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EB18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7DEF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98F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C44A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6976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32FC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80342A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B4AA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"https://m.edsoo.ru/863f0bfe"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https://m.edsoo.ru/863f0bfe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FF33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949B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EFC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38A4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1BE5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562B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D9EC07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9A6D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"https://m.edsoo.ru/863f0ea6"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https://m.edsoo.ru/863f0ea6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7276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C6C9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A67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CCC9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312F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757F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DB898C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F61B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681D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0C25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DCF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C79C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30F1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CF32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3849C4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95E0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"https://m.edsoo.ru/863f143c"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https://m.edsoo.ru/863f143c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3BAA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26C1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CAC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0286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D719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6404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45C95D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3F97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"https://m.edsoo.ru/863f1784"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819D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EAA5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FE2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38DC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519B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CCE4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A7DB30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9CBC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"https://m.edsoo.ru/863f198c"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CBEB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1B45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EC5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F7B6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DE87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6899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5BAF6A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90F41C">
            <w:pPr>
              <w:spacing w:before="0" w:after="0"/>
              <w:ind w:left="135"/>
              <w:jc w:val="left"/>
            </w:pPr>
          </w:p>
        </w:tc>
      </w:tr>
      <w:tr w14:paraId="14D6F8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7F14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0DC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D2CA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A208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07DC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60A0CA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4B78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"https://m.edsoo.ru/863f1dec"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https://m.edsoo.ru/863f1dec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BF78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1B0F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793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B8C4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02B8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07E7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436FFE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732F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"https://m.edsoo.ru/863f1dec"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https://m.edsoo.ru/863f1dec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3449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7D63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6E0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F3F5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43FA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8608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C8F0A5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D65A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4E2A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28AE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9FB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24FD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BA3E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E65B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690F50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886F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"https://m.edsoo.ru/863f21ca"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45AF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42A18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C45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534A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C1EC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CA6F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50AFD2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1BC8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"https://m.edsoo.ru/863f21ca"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24D3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3D48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D5A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F9C7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AF8B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6DAB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511E4B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1E5B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"https://m.edsoo.ru/863f235a"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https://m.edsoo.ru/863f235a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878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EE07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58C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4C06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2565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2A0F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2E661D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BB8C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"https://m.edsoo.ru/863f2a4e"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https://m.edsoo.ru/863f2a4e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420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3AB8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FB2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A241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9CDC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D044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D2076E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2C87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"https://m.edsoo.ru/863f2bac"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https://m.edsoo.ru/863f2bac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FAF6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C4435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D57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8FA3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FB2B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2BA0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FDB322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03C4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"https://m.edsoo.ru/863f2cd8"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F56E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D148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639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E52C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82D4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C91A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B64CBB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CC1E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"https://m.edsoo.ru/863f2e36"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https://m.edsoo.ru/863f2e36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59BE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6301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F04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1684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3209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F4BB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8B622D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A8CE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"https://m.edsoo.ru/863f2f8a"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https://m.edsoo.ru/863f2f8a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C31C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089B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94C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99D3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AFE1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4B84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C91C2C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746A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"https://m.edsoo.ru/863f3214"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https://m.edsoo.ru/863f3214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B4EA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30AA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EE2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0C14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0773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9581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6C66E7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56FE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"https://m.edsoo.ru/863f3372"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https://m.edsoo.ru/863f3372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43F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C0E2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E63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6316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BBB3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8E22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6F3E9D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858D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"https://m.edsoo.ru/863f3764"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https://m.edsoo.ru/863f3764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C777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3EC4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E56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C689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2E53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1E68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F8F93F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1216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4BCB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F081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3D4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8094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18E1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5BFE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253B9E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EB4C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"https://m.edsoo.ru/863f3b06"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https://m.edsoo.ru/863f3b06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72FC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F70D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315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E887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CD7F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85CB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4B4392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2D63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"https://m.edsoo.ru/863f3cbe"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https://m.edsoo.ru/863f3cbe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A064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1340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DF0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5554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5795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FFBD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70E6D5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2C11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"https://m.edsoo.ru/863f3f20"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https://m.edsoo.ru/863f3f20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48FE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8BBD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5BB8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E902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0D3C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A2B1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3EB2A1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80C2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"https://m.edsoo.ru/863f4128"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https://m.edsoo.ru/863f4128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3E37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B067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5D4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91EA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0472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80DF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D1827D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FCA7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"https://m.edsoo.ru/863f4312"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https://m.edsoo.ru/863f4312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B333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9B73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439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4F5D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F47D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F02A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159F5B"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F97137">
            <w:pPr>
              <w:spacing w:before="0" w:after="0"/>
              <w:ind w:left="135"/>
              <w:jc w:val="left"/>
            </w:pPr>
          </w:p>
        </w:tc>
      </w:tr>
      <w:tr w14:paraId="076BC9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714C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46BDB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F58E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A6C2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B536F8">
            <w:pPr>
              <w:jc w:val="left"/>
            </w:pPr>
          </w:p>
        </w:tc>
      </w:tr>
    </w:tbl>
    <w:p w14:paraId="3C0A10B0">
      <w:pPr>
        <w:sectPr>
          <w:pgSz w:w="16383" w:h="11906" w:orient="landscape"/>
          <w:cols w:space="720" w:num="1"/>
        </w:sectPr>
      </w:pPr>
    </w:p>
    <w:p w14:paraId="42E592F6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 w14:paraId="40CD93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DEF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7D26DE6"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03B2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6CD56A3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1059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4CCD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2E05EC98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7BE6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6F645B">
            <w:pPr>
              <w:spacing w:before="0" w:after="0"/>
              <w:ind w:left="135"/>
              <w:jc w:val="left"/>
            </w:pPr>
          </w:p>
        </w:tc>
      </w:tr>
      <w:tr w14:paraId="6EB594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765EF0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C52FA8">
            <w:pPr>
              <w:jc w:val="left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32C5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15FD4521"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2DE0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1D92C0C"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4FF6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FAC3BEA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8D2167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3B914BB">
            <w:pPr>
              <w:jc w:val="left"/>
            </w:pPr>
          </w:p>
        </w:tc>
      </w:tr>
      <w:tr w14:paraId="1CCE72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E2EB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C8E3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C752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61B6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5EE75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1D329D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70C0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"https://m.edsoo.ru/863f47ea"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https://m.edsoo.ru/863f47ea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7192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2CE0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99C6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E88C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02CB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31E0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24E50D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6808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"https://m.edsoo.ru/863f47ea"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https://m.edsoo.ru/863f47ea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4BCB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7431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FD9D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3317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5D42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3298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113995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420847">
            <w:pPr>
              <w:spacing w:before="0" w:after="0"/>
              <w:ind w:left="135"/>
              <w:jc w:val="left"/>
            </w:pPr>
          </w:p>
        </w:tc>
      </w:tr>
      <w:tr w14:paraId="26399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85D9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97BA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4700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DA87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4266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84E593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33E7AB">
            <w:pPr>
              <w:spacing w:before="0" w:after="0"/>
              <w:ind w:left="135"/>
              <w:jc w:val="left"/>
            </w:pPr>
          </w:p>
        </w:tc>
      </w:tr>
      <w:tr w14:paraId="43638C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77FD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CC1B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F92F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CA53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8F7F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62C89B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D8E4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"https://m.edsoo.ru/863f4e16"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https://m.edsoo.ru/863f4e16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565D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217C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F016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9ED6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5328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9EB4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9E20FA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7158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"https://m.edsoo.ru/863f4e16"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https://m.edsoo.ru/863f4e16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2820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E4A7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5677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25C6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70D0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5CBE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975D51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1B90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"https://m.edsoo.ru/863f5014"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https://m.edsoo.ru/863f5014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6059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8460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6EB6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5890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224D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DE72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850591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C324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"https://m.edsoo.ru/863f5208"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https://m.edsoo.ru/863f5208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5E66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DF0F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0C2F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0C1B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8425D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7237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58BB73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CC6A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"https://m.edsoo.ru/863f5884"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https://m.edsoo.ru/863f5884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7D4A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4E5F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4CD0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BF9B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4ADA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F3ED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D7A7E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6BCA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"https://m.edsoo.ru/863f5a50"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https://m.edsoo.ru/863f5a50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B477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40A3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D1BA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E5C5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50D0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3835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9CA6E1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568B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"https://m.edsoo.ru/863f5bfe"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https://m.edsoo.ru/863f5bfe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0443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7AE9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2CC4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2B8C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149A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B88E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5597E4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2BD8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"https://m.edsoo.ru/863f5e10"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https://m.edsoo.ru/863f5e10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036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090D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49B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928D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8F6E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AC3C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A6C155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086E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"https://m.edsoo.ru/863f6162"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https://m.edsoo.ru/863f6162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50A2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C3CF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E1A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4401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B475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2BA6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0858B8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D6EE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"https://m.edsoo.ru/863f6356"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https://m.edsoo.ru/863f6356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325C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0289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FBE5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2422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705D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3F2B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A3C910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2D52EE">
            <w:pPr>
              <w:spacing w:before="0" w:after="0"/>
              <w:ind w:left="135"/>
              <w:jc w:val="left"/>
            </w:pPr>
          </w:p>
        </w:tc>
      </w:tr>
      <w:tr w14:paraId="6FB202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E0F2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4CFB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EFE6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663B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ED39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FBFB0E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7F7F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"https://m.edsoo.ru/863f64d2"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https://m.edsoo.ru/863f64d2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FB0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02DEC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2A81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35BD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AE7F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03C1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57BB3B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3C2C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"https://m.edsoo.ru/863f6680"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https://m.edsoo.ru/863f6680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8F80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E7F7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7598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7C29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E6D6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91D9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4D5E9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AF67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"https://m.edsoo.ru/863f67de"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https://m.edsoo.ru/863f67de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5B9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97E5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F09B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B8A3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E6E0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15C8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0E9BBA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BA97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"https://m.edsoo.ru/863f6b44"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https://m.edsoo.ru/863f6b44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7CBF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8FD7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A1A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CC0D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C934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7E18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E56340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C1FF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"https://m.edsoo.ru/863f6da6"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9018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F48E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BA01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FA39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ED2B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1EBD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0B8B2A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C89E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"https://m.edsoo.ru/863f6f86"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https://m.edsoo.ru/863f6f86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9848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41D8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8FE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32D4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8E43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4B48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76B1DA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04DF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"https://m.edsoo.ru/863f72c4"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667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8C63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811F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3F82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470A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E738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B14C88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6A09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"https://m.edsoo.ru/863f7652"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254D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4526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E782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2E3B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F1AC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3BD9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526674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2D14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"https://m.edsoo.ru/863f7116"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https://m.edsoo.ru/863f7116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1CCE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AB15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57D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B74A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BAA4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4936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6D9436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15BA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"https://m.edsoo.ru/863f783c"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https://m.edsoo.ru/863f783c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42A0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08EF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8CDE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43EC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895E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B3C4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6DAE67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2AC9BA">
            <w:pPr>
              <w:spacing w:before="0" w:after="0"/>
              <w:ind w:left="135"/>
              <w:jc w:val="left"/>
            </w:pPr>
          </w:p>
        </w:tc>
      </w:tr>
      <w:tr w14:paraId="2087B4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82A0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0EBF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94D2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0C59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822C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05A083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F0B4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"https://m.edsoo.ru/863f893a"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https://m.edsoo.ru/863f893a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25CE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F314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9F85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8E4C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92BE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9E32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A367B0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D4DF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"https://m.edsoo.ru/863f7a4e"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https://m.edsoo.ru/863f7a4e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F83F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8227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304E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698B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0362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33DF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2907E6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F0EB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"https://m.edsoo.ru/863f7c9c"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https://m.edsoo.ru/863f7c9c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50F3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4F65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CE5A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D93F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1D3F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4D12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14D9CC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4751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"https://m.edsoo.ru/863f7e54"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99A7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B30E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9D01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42D2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F813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DFAE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7C7989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2A76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"https://m.edsoo.ru/863f8408"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https://m.edsoo.ru/863f8408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2FD8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08D8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29C9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7128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19F8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7551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12E75F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F399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"https://m.edsoo.ru/863f861a"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https://m.edsoo.ru/863f861a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92CC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8242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FD2F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3DEF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985F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F034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52222E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B76F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"https://m.edsoo.ru/863f8b56"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https://m.edsoo.ru/863f8b56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C2A7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1A99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C2D1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F918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14E7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67FC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DCEA4C"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63E762">
            <w:pPr>
              <w:spacing w:before="0" w:after="0"/>
              <w:ind w:left="135"/>
              <w:jc w:val="left"/>
            </w:pPr>
          </w:p>
        </w:tc>
      </w:tr>
      <w:tr w14:paraId="496448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60F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12691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CCB9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50F6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3EDE1A">
            <w:pPr>
              <w:jc w:val="left"/>
            </w:pPr>
          </w:p>
        </w:tc>
      </w:tr>
    </w:tbl>
    <w:p w14:paraId="5222363F">
      <w:pPr>
        <w:sectPr>
          <w:pgSz w:w="16383" w:h="11906" w:orient="landscape"/>
          <w:cols w:space="720" w:num="1"/>
        </w:sectPr>
      </w:pPr>
    </w:p>
    <w:p w14:paraId="3C7C7E1F">
      <w:pPr>
        <w:sectPr>
          <w:pgSz w:w="16383" w:h="11906" w:orient="landscape"/>
          <w:cols w:space="720" w:num="1"/>
        </w:sectPr>
      </w:pPr>
      <w:bookmarkStart w:id="17" w:name="block-49707056"/>
    </w:p>
    <w:bookmarkEnd w:id="16"/>
    <w:bookmarkEnd w:id="17"/>
    <w:p w14:paraId="4E2CDD36">
      <w:pPr>
        <w:spacing w:before="199" w:after="199"/>
        <w:ind w:left="120"/>
        <w:jc w:val="left"/>
      </w:pPr>
      <w:bookmarkStart w:id="18" w:name="block-49707062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174A8F00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4A911782">
      <w:pPr>
        <w:spacing w:before="199" w:after="199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10899"/>
      </w:tblGrid>
      <w:tr w14:paraId="1F1250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91FC20D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BF9668B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290C9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B76436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906247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0D291B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FEDE56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337052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14:paraId="1730C4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20096A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91611C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14:paraId="1E5FFD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76784F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4F29DE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14:paraId="1AF58A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7C5A9F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80005E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20D3247F">
      <w:pPr>
        <w:spacing w:before="199" w:after="199"/>
        <w:ind w:left="120"/>
        <w:jc w:val="left"/>
      </w:pPr>
    </w:p>
    <w:p w14:paraId="3565822D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7E181AF6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11103"/>
      </w:tblGrid>
      <w:tr w14:paraId="702C9C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302D7B0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414C973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11F4AE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026FF1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76B856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14B1AE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165110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1A6857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14:paraId="2FE2D2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7E15CC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BDFC782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14:paraId="5B3F22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D337E1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40476F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14:paraId="2EA9FA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08F989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5D420D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14:paraId="347468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0D4D6B9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5B09BF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14:paraId="1B99A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952F04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F5B010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14:paraId="419AC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8C5EB9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BD57B1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6EA1B1B8">
      <w:pPr>
        <w:spacing w:before="0" w:after="0"/>
        <w:ind w:left="120"/>
        <w:jc w:val="left"/>
      </w:pPr>
    </w:p>
    <w:p w14:paraId="5D9A9665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15ABA342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11101"/>
      </w:tblGrid>
      <w:tr w14:paraId="752A59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C07F3B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22E16BD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7E856F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A21F72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73BD157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052EDA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B67AB6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91394E2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14:paraId="5F2F1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BD991B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03E1499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14:paraId="458942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3C0053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3F608AB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14:paraId="6CA63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2676D2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0CEB0FD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14:paraId="742792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895217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3F3453F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14:paraId="4C4E85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4FDFF9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58B92BF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 w14:paraId="7FC7E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34AE1A">
            <w:pPr>
              <w:spacing w:before="0" w:after="0" w:line="360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0F7E587">
            <w:pPr>
              <w:spacing w:before="0" w:after="0" w:line="360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32F14297">
      <w:pPr>
        <w:sectPr>
          <w:pgSz w:w="11906" w:h="16383"/>
          <w:cols w:space="720" w:num="1"/>
        </w:sectPr>
      </w:pPr>
      <w:bookmarkStart w:id="19" w:name="block-49707062"/>
    </w:p>
    <w:bookmarkEnd w:id="18"/>
    <w:bookmarkEnd w:id="19"/>
    <w:p w14:paraId="020AB54C">
      <w:pPr>
        <w:spacing w:before="199" w:after="199"/>
        <w:ind w:left="120"/>
        <w:jc w:val="left"/>
      </w:pPr>
      <w:bookmarkStart w:id="20" w:name="block-49707063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6FB70958">
      <w:pPr>
        <w:spacing w:before="199" w:after="199"/>
        <w:ind w:left="120"/>
        <w:jc w:val="left"/>
      </w:pPr>
    </w:p>
    <w:p w14:paraId="4B487F1E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6DED290A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11135"/>
      </w:tblGrid>
      <w:tr w14:paraId="6DBC64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79BF7185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A79C01B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14329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70FEA86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3700DAD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2CBBC5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3A89A1B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1C0BF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14:paraId="3819BE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F5605C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2F0D43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  <w:tr w14:paraId="6DF754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55659E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5CB4E1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14:paraId="4945D4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4D4365F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BDA756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139B7F92">
      <w:pPr>
        <w:spacing w:before="0" w:after="0"/>
        <w:ind w:left="120"/>
        <w:jc w:val="left"/>
      </w:pPr>
    </w:p>
    <w:p w14:paraId="48AED717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49F16108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11133"/>
      </w:tblGrid>
      <w:tr w14:paraId="79386D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6F27278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2EA4616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286E6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7B0C84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D73B094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6AA055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40F5D1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93C658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14:paraId="64779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82F67C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1F9519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14:paraId="0300AB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EC0BB7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2BD8DF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14:paraId="4D0F36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BCC9B5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B5CCB5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14:paraId="56BCC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348388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9A1E40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 w14:paraId="2CB6F7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09C8BF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43F587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14:paraId="335A50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CD19FA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94A6851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14:paraId="1369C0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65170D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242413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14:paraId="40B1DF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A37724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3A1698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14:paraId="3E781F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E92A62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1A265F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39F6849C">
      <w:pPr>
        <w:spacing w:before="0" w:after="0"/>
        <w:ind w:left="120"/>
        <w:jc w:val="left"/>
      </w:pPr>
    </w:p>
    <w:p w14:paraId="60A8B342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22DDBD7F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11782"/>
      </w:tblGrid>
      <w:tr w14:paraId="02797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8028CD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74FE070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0CA24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3F16F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9CE60E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152D65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4404D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6E40D1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 w14:paraId="6B67FC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E0F79E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932580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Перестановки и факториал</w:t>
            </w:r>
          </w:p>
        </w:tc>
      </w:tr>
      <w:tr w14:paraId="138F2F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2E8F2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09950F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Сочетания и число сочетаний</w:t>
            </w:r>
          </w:p>
        </w:tc>
      </w:tr>
      <w:tr w14:paraId="784406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0E2737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364C4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14:paraId="5429E7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5BF67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22DA98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14:paraId="1991FC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5E5419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FBDDA1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14:paraId="403398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DCCAC9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80FEF24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14:paraId="56A866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63029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420D1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14:paraId="214124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6AAE23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2B5976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14:paraId="0FA01C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269AA8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BD19D15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14:paraId="746B68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21EBD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349EBB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6FA907EB">
      <w:pPr>
        <w:spacing w:before="0" w:after="0"/>
        <w:ind w:left="120"/>
        <w:jc w:val="left"/>
      </w:pPr>
    </w:p>
    <w:p w14:paraId="62AAC171">
      <w:pPr>
        <w:sectPr>
          <w:pgSz w:w="11906" w:h="16383"/>
          <w:cols w:space="720" w:num="1"/>
        </w:sectPr>
      </w:pPr>
      <w:bookmarkStart w:id="21" w:name="block-49707063"/>
    </w:p>
    <w:bookmarkEnd w:id="20"/>
    <w:bookmarkEnd w:id="21"/>
    <w:p w14:paraId="5CB7979C">
      <w:pPr>
        <w:spacing w:before="199" w:after="199"/>
        <w:ind w:left="120"/>
        <w:jc w:val="left"/>
      </w:pPr>
      <w:bookmarkStart w:id="22" w:name="block-49707059"/>
      <w:r>
        <w:rPr>
          <w:rFonts w:ascii="Times New Roman" w:hAnsi="Times New Roman"/>
          <w:b/>
          <w:i w:val="0"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081CDBED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11159"/>
      </w:tblGrid>
      <w:tr w14:paraId="218000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E2DF7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AD2AB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0C95DF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FFE23C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8F78431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6AC42D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6FD5EA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2E7E9AF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49B718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C4CFCF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685B443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31FCA7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F3FCFDC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5180177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580CA8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3D0050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E8633C7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7A380A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BA06E49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0208742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467C12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CEC72CD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20B5186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2DE6B7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3440F6D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A613D79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37127D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5D3164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BCEECBA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0671A9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A9EA61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32ED6BB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6BF177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3DDBEF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4E9EB6C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5C875D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C73241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F394B6D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4ABBA3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53DF08E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E3019D7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306B04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152E8E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D9F5878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04862D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2C250A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D0C5DDA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44A3FF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B26F52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739B28F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69D328AB">
      <w:pPr>
        <w:sectPr>
          <w:pgSz w:w="11906" w:h="16383"/>
          <w:cols w:space="720" w:num="1"/>
        </w:sectPr>
      </w:pPr>
      <w:bookmarkStart w:id="23" w:name="block-49707059"/>
    </w:p>
    <w:bookmarkEnd w:id="22"/>
    <w:bookmarkEnd w:id="23"/>
    <w:p w14:paraId="65BC063D">
      <w:pPr>
        <w:spacing w:before="199" w:after="199"/>
        <w:ind w:left="120"/>
        <w:jc w:val="left"/>
      </w:pPr>
      <w:bookmarkStart w:id="24" w:name="block-49707060"/>
      <w:r>
        <w:rPr>
          <w:rFonts w:ascii="Times New Roman" w:hAnsi="Times New Roman"/>
          <w:b/>
          <w:i w:val="0"/>
          <w:color w:val="000000"/>
          <w:sz w:val="28"/>
        </w:rPr>
        <w:t>ПЕРЕЧЕНЬ ЭЛЕМЕНТОВ СОДЕРЖАНИЯ, ПРОВЕРЯЕМЫХ НА ОГЭ ПО МАТЕМАТИКЕ</w:t>
      </w:r>
    </w:p>
    <w:p w14:paraId="4BED03E2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11875"/>
      </w:tblGrid>
      <w:tr w14:paraId="0A14A4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D9DEE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6979B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14:paraId="2AA423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C425456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D131D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7495C3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0A9E91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BD26799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14:paraId="19277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2E55FC3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81F4D27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132B2D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26A1D2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EAC53D8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5A391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D0A9146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79C245B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14:paraId="4B6312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2E6F51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13C157E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29DAF0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2A8833B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DC421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312921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69E518D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149F0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14:paraId="52B758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EFAEC9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1DCEB15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14:paraId="73B60E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21A456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AB40CFC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Многочлены </w:t>
            </w:r>
          </w:p>
        </w:tc>
      </w:tr>
      <w:tr w14:paraId="0B584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AEF573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7181AC1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0208D5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681CA25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8545E2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4DD788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AFA702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C2BD8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2C5DC6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1B0910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A00CDA7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14:paraId="1E6BC4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699D85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99FA3DE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14:paraId="5BD33B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9BC940B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6D3C60A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1E1676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CC66279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A9A0A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последовательности</w:t>
            </w:r>
          </w:p>
        </w:tc>
      </w:tr>
      <w:tr w14:paraId="063DA2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8FE556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5B75454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085B0C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9179ED3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3F4897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14:paraId="2AD721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EFCE2E3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E49CD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7D079B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7938C69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B0528E0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14:paraId="23D84B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9B692C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BA766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на прямой и плоскости</w:t>
            </w:r>
          </w:p>
        </w:tc>
      </w:tr>
      <w:tr w14:paraId="0C8CF5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54A16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91D97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Координатная прямая</w:t>
            </w:r>
          </w:p>
        </w:tc>
      </w:tr>
      <w:tr w14:paraId="3413B7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4F3CD6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D6006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5FF90F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93A08A3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E8067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Геометрия</w:t>
            </w:r>
          </w:p>
        </w:tc>
      </w:tr>
      <w:tr w14:paraId="188CE1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34C82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DA48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14:paraId="57FE6C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38B8D9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EDE3E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</w:t>
            </w:r>
          </w:p>
        </w:tc>
      </w:tr>
      <w:tr w14:paraId="274D83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AFCBD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3D269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Многоугольники </w:t>
            </w:r>
          </w:p>
        </w:tc>
      </w:tr>
      <w:tr w14:paraId="5E1185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413E4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1136D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Окружность и круг </w:t>
            </w:r>
          </w:p>
        </w:tc>
      </w:tr>
      <w:tr w14:paraId="109CCF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F4533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A49BC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12DE8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35E6F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B8ED1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51EB53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23535B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C957F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152C37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4DBE1ED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ED4B3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47E84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DE415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559D1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Вероятность </w:t>
            </w:r>
          </w:p>
        </w:tc>
      </w:tr>
      <w:tr w14:paraId="697EBE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FA51AF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F27CC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Комбинаторика </w:t>
            </w:r>
          </w:p>
        </w:tc>
      </w:tr>
      <w:tr w14:paraId="7C09F1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26F7359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FBE6F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Множества </w:t>
            </w:r>
          </w:p>
        </w:tc>
      </w:tr>
      <w:tr w14:paraId="1FB14C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54B39E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B1009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Графы </w:t>
            </w:r>
          </w:p>
        </w:tc>
      </w:tr>
    </w:tbl>
    <w:p w14:paraId="570F3C4F">
      <w:pPr>
        <w:spacing w:before="0" w:after="0"/>
        <w:ind w:left="120"/>
        <w:jc w:val="left"/>
      </w:pPr>
    </w:p>
    <w:p w14:paraId="6F8C876A">
      <w:pPr>
        <w:sectPr>
          <w:pgSz w:w="11906" w:h="16383"/>
          <w:cols w:space="720" w:num="1"/>
        </w:sectPr>
      </w:pPr>
      <w:bookmarkStart w:id="25" w:name="block-49707060"/>
    </w:p>
    <w:bookmarkEnd w:id="24"/>
    <w:bookmarkEnd w:id="25"/>
    <w:p w14:paraId="796FC1CB">
      <w:pPr>
        <w:spacing w:before="0" w:after="0"/>
        <w:ind w:left="120"/>
        <w:jc w:val="left"/>
      </w:pPr>
      <w:bookmarkStart w:id="26" w:name="block-49707061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7A78E439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788560ED">
      <w:pPr>
        <w:spacing w:before="0" w:after="0" w:line="480" w:lineRule="auto"/>
        <w:ind w:left="120"/>
        <w:jc w:val="left"/>
      </w:pPr>
    </w:p>
    <w:p w14:paraId="74B00EE2">
      <w:pPr>
        <w:spacing w:before="0" w:after="0" w:line="480" w:lineRule="auto"/>
        <w:ind w:left="120"/>
        <w:jc w:val="left"/>
      </w:pPr>
    </w:p>
    <w:p w14:paraId="1AE368CD">
      <w:pPr>
        <w:spacing w:before="0" w:after="0"/>
        <w:ind w:left="120"/>
        <w:jc w:val="left"/>
      </w:pPr>
    </w:p>
    <w:p w14:paraId="10CC5C69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60A2EA1C">
      <w:pPr>
        <w:spacing w:before="0" w:after="0" w:line="480" w:lineRule="auto"/>
        <w:ind w:left="120"/>
        <w:jc w:val="left"/>
      </w:pPr>
    </w:p>
    <w:p w14:paraId="050E5EDF">
      <w:pPr>
        <w:spacing w:before="0" w:after="0"/>
        <w:ind w:left="120"/>
        <w:jc w:val="left"/>
      </w:pPr>
    </w:p>
    <w:p w14:paraId="7F4B9EE1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31B47DEF">
      <w:pPr>
        <w:spacing w:before="0" w:after="0" w:line="480" w:lineRule="auto"/>
        <w:ind w:left="120"/>
        <w:jc w:val="left"/>
      </w:pPr>
    </w:p>
    <w:p w14:paraId="40BF9292">
      <w:pPr>
        <w:sectPr>
          <w:pgSz w:w="11906" w:h="16383"/>
          <w:cols w:space="720" w:num="1"/>
        </w:sectPr>
      </w:pPr>
      <w:bookmarkStart w:id="27" w:name="block-49707061"/>
    </w:p>
    <w:bookmarkEnd w:id="26"/>
    <w:bookmarkEnd w:id="27"/>
    <w:p w14:paraId="3707619D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124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44</Pages>
  <TotalTime>0</TotalTime>
  <ScaleCrop>false</ScaleCrop>
  <LinksUpToDate>false</LinksUpToDate>
  <Application>WPS Office_12.2.0.20326_F1E327BC-269C-435d-A152-05C5408002CA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2025-03-25T18:38:58Z</dcterms:created>
  <dc:creator>admin</dc:creator>
  <cp:lastModifiedBy>admin</cp:lastModifiedBy>
  <dcterms:modified xsi:type="dcterms:W3CDTF">2025-03-25T18:40:21Z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EA82215CA65D4FD688B810BA3A60C1DC_13</vt:lpwstr>
  </property>
</Properties>
</file>